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57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Владимира Сергеевича, </w:t>
      </w:r>
      <w:r>
        <w:rPr>
          <w:rStyle w:val="cat-ExternalSystemDefinedgrp-30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23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неработающего, проживающего по адресу: </w:t>
      </w:r>
      <w:r>
        <w:rPr>
          <w:rStyle w:val="cat-UserDefinedgrp-34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24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32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33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31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5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04.12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36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03.12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Style w:val="cat-UserDefinedgrp-37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23</w:t>
      </w:r>
      <w:r>
        <w:rPr>
          <w:rFonts w:ascii="Times New Roman" w:eastAsia="Times New Roman" w:hAnsi="Times New Roman" w:cs="Times New Roman"/>
          <w:sz w:val="25"/>
          <w:szCs w:val="25"/>
        </w:rPr>
        <w:t>.09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 совершение административного пр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ст. 12.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04.10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врученного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ему </w:t>
      </w:r>
      <w:r>
        <w:rPr>
          <w:rFonts w:ascii="Times New Roman" w:eastAsia="Times New Roman" w:hAnsi="Times New Roman" w:cs="Times New Roman"/>
          <w:sz w:val="25"/>
          <w:szCs w:val="25"/>
        </w:rPr>
        <w:t>23.09.2025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дела административного материала, не явился, ходатайств об отложении дела от него не поступало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89 АП 112</w:t>
      </w:r>
      <w:r>
        <w:rPr>
          <w:rFonts w:ascii="Times New Roman" w:eastAsia="Times New Roman" w:hAnsi="Times New Roman" w:cs="Times New Roman"/>
          <w:sz w:val="25"/>
          <w:szCs w:val="25"/>
        </w:rPr>
        <w:t>98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03.06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Style w:val="cat-UserDefinedgrp-37rplc-3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23.09.2025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>ч. 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04.10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карточкой </w:t>
      </w:r>
      <w:r>
        <w:rPr>
          <w:rFonts w:ascii="Times New Roman" w:eastAsia="Times New Roman" w:hAnsi="Times New Roman" w:cs="Times New Roman"/>
          <w:sz w:val="25"/>
          <w:szCs w:val="25"/>
        </w:rPr>
        <w:t>операции с ВУ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>
        <w:rPr>
          <w:rFonts w:ascii="Times New Roman" w:eastAsia="Times New Roman" w:hAnsi="Times New Roman" w:cs="Times New Roman"/>
          <w:sz w:val="25"/>
          <w:szCs w:val="25"/>
        </w:rPr>
        <w:t>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03.12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Горшенев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Горшенева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Владимира Сергеевича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0412365400395005722620158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p>
      <w:pPr>
        <w:spacing w:before="0" w:after="0"/>
        <w:ind w:right="283"/>
        <w:jc w:val="both"/>
        <w:rPr>
          <w:sz w:val="22"/>
          <w:szCs w:val="22"/>
        </w:rPr>
      </w:pPr>
    </w:p>
    <w:p>
      <w:pPr>
        <w:spacing w:before="0" w:after="0"/>
        <w:ind w:right="283"/>
        <w:jc w:val="both"/>
        <w:rPr>
          <w:sz w:val="22"/>
          <w:szCs w:val="22"/>
        </w:rPr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0rplc-6">
    <w:name w:val="cat-ExternalSystemDefined grp-30 rplc-6"/>
    <w:basedOn w:val="DefaultParagraphFont"/>
  </w:style>
  <w:style w:type="character" w:customStyle="1" w:styleId="cat-PassportDatagrp-23rplc-7">
    <w:name w:val="cat-PassportData grp-23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4rplc-10">
    <w:name w:val="cat-PassportData grp-24 rplc-10"/>
    <w:basedOn w:val="DefaultParagraphFont"/>
  </w:style>
  <w:style w:type="character" w:customStyle="1" w:styleId="cat-ExternalSystemDefinedgrp-32rplc-11">
    <w:name w:val="cat-ExternalSystemDefined grp-32 rplc-11"/>
    <w:basedOn w:val="DefaultParagraphFont"/>
  </w:style>
  <w:style w:type="character" w:customStyle="1" w:styleId="cat-ExternalSystemDefinedgrp-33rplc-12">
    <w:name w:val="cat-ExternalSystemDefined grp-33 rplc-12"/>
    <w:basedOn w:val="DefaultParagraphFont"/>
  </w:style>
  <w:style w:type="character" w:customStyle="1" w:styleId="cat-ExternalSystemDefinedgrp-31rplc-13">
    <w:name w:val="cat-ExternalSystemDefined grp-31 rplc-13"/>
    <w:basedOn w:val="DefaultParagraphFont"/>
  </w:style>
  <w:style w:type="character" w:customStyle="1" w:styleId="cat-UserDefinedgrp-35rplc-14">
    <w:name w:val="cat-UserDefined grp-35 rplc-14"/>
    <w:basedOn w:val="DefaultParagraphFont"/>
  </w:style>
  <w:style w:type="character" w:customStyle="1" w:styleId="cat-UserDefinedgrp-36rplc-18">
    <w:name w:val="cat-UserDefined grp-36 rplc-18"/>
    <w:basedOn w:val="DefaultParagraphFont"/>
  </w:style>
  <w:style w:type="character" w:customStyle="1" w:styleId="cat-UserDefinedgrp-37rplc-22">
    <w:name w:val="cat-UserDefined grp-37 rplc-22"/>
    <w:basedOn w:val="DefaultParagraphFont"/>
  </w:style>
  <w:style w:type="character" w:customStyle="1" w:styleId="cat-UserDefinedgrp-37rplc-34">
    <w:name w:val="cat-UserDefined grp-37 rplc-34"/>
    <w:basedOn w:val="DefaultParagraphFont"/>
  </w:style>
  <w:style w:type="character" w:customStyle="1" w:styleId="cat-UserDefinedgrp-38rplc-54">
    <w:name w:val="cat-UserDefined grp-38 rplc-54"/>
    <w:basedOn w:val="DefaultParagraphFont"/>
  </w:style>
  <w:style w:type="character" w:customStyle="1" w:styleId="cat-UserDefinedgrp-39rplc-57">
    <w:name w:val="cat-UserDefined grp-39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